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B92" w:rsidRDefault="00402B92" w:rsidP="00A95433">
      <w:pPr>
        <w:pStyle w:val="a6"/>
        <w:jc w:val="center"/>
        <w:rPr>
          <w:rFonts w:ascii="Times New Roman" w:hAnsi="Times New Roman" w:cs="Times New Roman"/>
        </w:rPr>
      </w:pPr>
    </w:p>
    <w:p w:rsidR="00402B92" w:rsidRDefault="00402B92" w:rsidP="00A95433">
      <w:pPr>
        <w:pStyle w:val="a6"/>
        <w:jc w:val="center"/>
        <w:rPr>
          <w:rFonts w:ascii="Times New Roman" w:hAnsi="Times New Roman" w:cs="Times New Roman"/>
        </w:rPr>
      </w:pPr>
      <w:r w:rsidRPr="00402B92">
        <w:rPr>
          <w:rFonts w:ascii="Times New Roman" w:hAnsi="Times New Roman" w:cs="Times New Roman"/>
          <w:noProof/>
        </w:rPr>
        <w:drawing>
          <wp:inline distT="0" distB="0" distL="0" distR="0">
            <wp:extent cx="5953125" cy="8416745"/>
            <wp:effectExtent l="0" t="0" r="0" b="3810"/>
            <wp:docPr id="5" name="Рисунок 5" descr="C:\Users\adm\Desktop\Новая папка\тат алекс\2018 - 2019\сайт\Информационная безопасность\Титул положения об инф открыт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\Desktop\Новая папка\тат алекс\2018 - 2019\сайт\Информационная безопасность\Титул положения об инф открытости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41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568" w:rsidRPr="00A95433" w:rsidRDefault="004C6568" w:rsidP="00A95433">
      <w:pPr>
        <w:pStyle w:val="a6"/>
        <w:jc w:val="center"/>
        <w:rPr>
          <w:rFonts w:ascii="Times New Roman" w:hAnsi="Times New Roman" w:cs="Times New Roman"/>
        </w:rPr>
      </w:pPr>
    </w:p>
    <w:p w:rsidR="005E605D" w:rsidRDefault="005E605D" w:rsidP="000D3477">
      <w:pPr>
        <w:pStyle w:val="11"/>
        <w:keepNext/>
        <w:keepLines/>
        <w:numPr>
          <w:ilvl w:val="0"/>
          <w:numId w:val="1"/>
        </w:numPr>
        <w:shd w:val="clear" w:color="auto" w:fill="auto"/>
        <w:tabs>
          <w:tab w:val="left" w:pos="941"/>
        </w:tabs>
        <w:spacing w:after="208" w:line="220" w:lineRule="exact"/>
        <w:ind w:left="20"/>
        <w:jc w:val="center"/>
        <w:rPr>
          <w:rStyle w:val="12"/>
          <w:b/>
          <w:bCs/>
        </w:rPr>
      </w:pPr>
      <w:bookmarkStart w:id="0" w:name="bookmark0"/>
      <w:r>
        <w:rPr>
          <w:rStyle w:val="12"/>
          <w:b/>
          <w:bCs/>
        </w:rPr>
        <w:lastRenderedPageBreak/>
        <w:t>Общие положения</w:t>
      </w:r>
      <w:bookmarkEnd w:id="0"/>
    </w:p>
    <w:p w:rsidR="004C6568" w:rsidRDefault="004C6568" w:rsidP="004C6568">
      <w:pPr>
        <w:pStyle w:val="11"/>
        <w:keepNext/>
        <w:keepLines/>
        <w:shd w:val="clear" w:color="auto" w:fill="auto"/>
        <w:tabs>
          <w:tab w:val="left" w:pos="941"/>
        </w:tabs>
        <w:spacing w:after="208" w:line="220" w:lineRule="exact"/>
        <w:jc w:val="center"/>
      </w:pPr>
      <w:bookmarkStart w:id="1" w:name="_GoBack"/>
      <w:bookmarkEnd w:id="1"/>
    </w:p>
    <w:p w:rsidR="005E605D" w:rsidRPr="00425BA3" w:rsidRDefault="005E605D" w:rsidP="00425BA3">
      <w:pPr>
        <w:pStyle w:val="a6"/>
        <w:jc w:val="both"/>
        <w:rPr>
          <w:rFonts w:ascii="Times New Roman" w:hAnsi="Times New Roman" w:cs="Times New Roman"/>
        </w:rPr>
      </w:pPr>
      <w:r w:rsidRPr="00425BA3">
        <w:rPr>
          <w:rFonts w:ascii="Times New Roman" w:hAnsi="Times New Roman" w:cs="Times New Roman"/>
        </w:rPr>
        <w:t>Государственное бюджетное дошкольное образовательное учреждение детский</w:t>
      </w:r>
      <w:r w:rsidR="00A95433" w:rsidRPr="00425BA3">
        <w:rPr>
          <w:rFonts w:ascii="Times New Roman" w:hAnsi="Times New Roman" w:cs="Times New Roman"/>
        </w:rPr>
        <w:t xml:space="preserve"> сад № 42</w:t>
      </w:r>
      <w:r w:rsidR="00425BA3" w:rsidRPr="00425BA3">
        <w:rPr>
          <w:rFonts w:ascii="Times New Roman" w:hAnsi="Times New Roman" w:cs="Times New Roman"/>
        </w:rPr>
        <w:t xml:space="preserve"> </w:t>
      </w:r>
      <w:r w:rsidR="00A95433" w:rsidRPr="00425BA3">
        <w:rPr>
          <w:rFonts w:ascii="Times New Roman" w:hAnsi="Times New Roman" w:cs="Times New Roman"/>
        </w:rPr>
        <w:t>общеразвивающего</w:t>
      </w:r>
      <w:r w:rsidRPr="00425BA3">
        <w:rPr>
          <w:rFonts w:ascii="Times New Roman" w:hAnsi="Times New Roman" w:cs="Times New Roman"/>
        </w:rPr>
        <w:t xml:space="preserve"> вида</w:t>
      </w:r>
      <w:r w:rsidR="00A95433" w:rsidRPr="00425BA3">
        <w:rPr>
          <w:rFonts w:ascii="Times New Roman" w:hAnsi="Times New Roman" w:cs="Times New Roman"/>
        </w:rPr>
        <w:t xml:space="preserve"> с приоритетным осуществлением познавательно-речевой деятельности</w:t>
      </w:r>
      <w:r w:rsidRPr="00425BA3">
        <w:rPr>
          <w:rFonts w:ascii="Times New Roman" w:hAnsi="Times New Roman" w:cs="Times New Roman"/>
        </w:rPr>
        <w:t xml:space="preserve"> Фрунзенского района Санкт-Петербурга (Далее ГБДОУ № </w:t>
      </w:r>
      <w:r w:rsidR="00A95433" w:rsidRPr="00425BA3">
        <w:rPr>
          <w:rFonts w:ascii="Times New Roman" w:hAnsi="Times New Roman" w:cs="Times New Roman"/>
        </w:rPr>
        <w:t>42</w:t>
      </w:r>
      <w:r w:rsidRPr="00425BA3">
        <w:rPr>
          <w:rFonts w:ascii="Times New Roman" w:hAnsi="Times New Roman" w:cs="Times New Roman"/>
        </w:rPr>
        <w:t>) обеспечивает открытость и доступность информации о своей деятельности.</w:t>
      </w:r>
    </w:p>
    <w:p w:rsidR="005E605D" w:rsidRPr="00425BA3" w:rsidRDefault="000D3477" w:rsidP="00425BA3">
      <w:pPr>
        <w:pStyle w:val="a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1.1. </w:t>
      </w:r>
      <w:r w:rsidR="005E605D" w:rsidRPr="00425BA3">
        <w:rPr>
          <w:rFonts w:ascii="Times New Roman" w:hAnsi="Times New Roman" w:cs="Times New Roman"/>
        </w:rPr>
        <w:t>Настоящее</w:t>
      </w:r>
      <w:r w:rsidR="00425BA3" w:rsidRPr="00425BA3">
        <w:rPr>
          <w:rFonts w:ascii="Times New Roman" w:hAnsi="Times New Roman" w:cs="Times New Roman"/>
        </w:rPr>
        <w:t xml:space="preserve"> </w:t>
      </w:r>
      <w:r w:rsidR="005E605D" w:rsidRPr="00425BA3">
        <w:rPr>
          <w:rFonts w:ascii="Times New Roman" w:hAnsi="Times New Roman" w:cs="Times New Roman"/>
        </w:rPr>
        <w:t xml:space="preserve">положение об информационной открытости ГБДОУ № </w:t>
      </w:r>
      <w:r w:rsidR="00A95433" w:rsidRPr="00425BA3">
        <w:rPr>
          <w:rFonts w:ascii="Times New Roman" w:hAnsi="Times New Roman" w:cs="Times New Roman"/>
        </w:rPr>
        <w:t>42</w:t>
      </w:r>
      <w:r w:rsidR="005E605D" w:rsidRPr="00425BA3">
        <w:rPr>
          <w:rFonts w:ascii="Times New Roman" w:hAnsi="Times New Roman" w:cs="Times New Roman"/>
        </w:rPr>
        <w:t xml:space="preserve"> разработано в соответствии с законодательством Российской Федерации: Конституцией Российской Федерации, Законом «Об образовании в Российской Федерации», принимаемыми в соответствии с ними другими правовыми актами Российской Федерации, а также законами и иными нормативно-правовыми актами субъекта Российской Федерации в области образования.</w:t>
      </w:r>
    </w:p>
    <w:p w:rsidR="005E605D" w:rsidRPr="00425BA3" w:rsidRDefault="000D3477" w:rsidP="00425BA3">
      <w:pPr>
        <w:pStyle w:val="a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1.2. </w:t>
      </w:r>
      <w:r w:rsidR="005E605D" w:rsidRPr="00425BA3">
        <w:rPr>
          <w:rFonts w:ascii="Times New Roman" w:hAnsi="Times New Roman" w:cs="Times New Roman"/>
        </w:rPr>
        <w:t>При разработке Положения образовательное учреждение руководствовалось Федеральными законами, указами и распоряжениями Президента Российской Федерации, постановлениями и распоряжениями Правительства РФ, решениями соответствующего органа управления образованием, Уставом образовательного учреждения.</w:t>
      </w:r>
    </w:p>
    <w:p w:rsidR="005E605D" w:rsidRPr="00425BA3" w:rsidRDefault="000D3477" w:rsidP="00425BA3">
      <w:pPr>
        <w:pStyle w:val="a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1.3.</w:t>
      </w:r>
      <w:r w:rsidR="005E605D" w:rsidRPr="00425BA3">
        <w:rPr>
          <w:rFonts w:ascii="Times New Roman" w:hAnsi="Times New Roman" w:cs="Times New Roman"/>
        </w:rPr>
        <w:t>Настоящее положение определяет:</w:t>
      </w:r>
    </w:p>
    <w:p w:rsidR="005E605D" w:rsidRPr="00425BA3" w:rsidRDefault="000D3477" w:rsidP="00425BA3">
      <w:pPr>
        <w:pStyle w:val="a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5E605D" w:rsidRPr="00425BA3">
        <w:rPr>
          <w:rFonts w:ascii="Times New Roman" w:hAnsi="Times New Roman" w:cs="Times New Roman"/>
        </w:rPr>
        <w:t xml:space="preserve">способы раскрытия ГБДОУ № </w:t>
      </w:r>
      <w:r w:rsidR="00A95433" w:rsidRPr="00425BA3">
        <w:rPr>
          <w:rFonts w:ascii="Times New Roman" w:hAnsi="Times New Roman" w:cs="Times New Roman"/>
        </w:rPr>
        <w:t>42</w:t>
      </w:r>
      <w:r w:rsidR="005E605D" w:rsidRPr="00425BA3">
        <w:rPr>
          <w:rFonts w:ascii="Times New Roman" w:hAnsi="Times New Roman" w:cs="Times New Roman"/>
        </w:rPr>
        <w:t xml:space="preserve"> информации о своей деятельности,</w:t>
      </w:r>
    </w:p>
    <w:p w:rsidR="005E605D" w:rsidRPr="00425BA3" w:rsidRDefault="000D3477" w:rsidP="00425BA3">
      <w:pPr>
        <w:pStyle w:val="a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5E605D" w:rsidRPr="00425BA3">
        <w:rPr>
          <w:rFonts w:ascii="Times New Roman" w:hAnsi="Times New Roman" w:cs="Times New Roman"/>
        </w:rPr>
        <w:t>перечень раскрываемой в обязательном порядке информации о своей деятельности,</w:t>
      </w:r>
    </w:p>
    <w:p w:rsidR="005E605D" w:rsidRPr="00425BA3" w:rsidRDefault="000D3477" w:rsidP="00425BA3">
      <w:pPr>
        <w:pStyle w:val="a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5E605D" w:rsidRPr="00425BA3">
        <w:rPr>
          <w:rFonts w:ascii="Times New Roman" w:hAnsi="Times New Roman" w:cs="Times New Roman"/>
        </w:rPr>
        <w:t>порядок размещения в сети Интернет и обновления информации об образовательном учреждении в целях обеспечения е. доступности и открытости.</w:t>
      </w:r>
    </w:p>
    <w:p w:rsidR="005E605D" w:rsidRPr="000D3477" w:rsidRDefault="000D3477" w:rsidP="000D3477">
      <w:pPr>
        <w:pStyle w:val="a6"/>
        <w:jc w:val="center"/>
        <w:rPr>
          <w:rFonts w:ascii="Times New Roman" w:hAnsi="Times New Roman" w:cs="Times New Roman"/>
        </w:rPr>
      </w:pPr>
      <w:bookmarkStart w:id="2" w:name="bookmark1"/>
      <w:r>
        <w:rPr>
          <w:rStyle w:val="12"/>
          <w:bCs w:val="0"/>
          <w:sz w:val="24"/>
          <w:szCs w:val="24"/>
        </w:rPr>
        <w:t xml:space="preserve">2. </w:t>
      </w:r>
      <w:r w:rsidR="005E605D" w:rsidRPr="000D3477">
        <w:rPr>
          <w:rStyle w:val="12"/>
          <w:bCs w:val="0"/>
          <w:sz w:val="24"/>
          <w:szCs w:val="24"/>
        </w:rPr>
        <w:t>Способы раскрытия информации о своей деятельности</w:t>
      </w:r>
      <w:bookmarkEnd w:id="2"/>
    </w:p>
    <w:p w:rsidR="005E605D" w:rsidRPr="00425BA3" w:rsidRDefault="005E605D" w:rsidP="00425BA3">
      <w:pPr>
        <w:pStyle w:val="a6"/>
        <w:jc w:val="both"/>
        <w:rPr>
          <w:rFonts w:ascii="Times New Roman" w:hAnsi="Times New Roman" w:cs="Times New Roman"/>
        </w:rPr>
      </w:pPr>
      <w:r w:rsidRPr="00425BA3">
        <w:rPr>
          <w:rFonts w:ascii="Times New Roman" w:hAnsi="Times New Roman" w:cs="Times New Roman"/>
        </w:rPr>
        <w:t xml:space="preserve">2.1. ГБДОУ № </w:t>
      </w:r>
      <w:r w:rsidR="00A95433" w:rsidRPr="00425BA3">
        <w:rPr>
          <w:rFonts w:ascii="Times New Roman" w:hAnsi="Times New Roman" w:cs="Times New Roman"/>
        </w:rPr>
        <w:t>42</w:t>
      </w:r>
      <w:r w:rsidRPr="00425BA3">
        <w:rPr>
          <w:rFonts w:ascii="Times New Roman" w:hAnsi="Times New Roman" w:cs="Times New Roman"/>
        </w:rPr>
        <w:t xml:space="preserve"> обеспечивает открытость и доступность информации путём её размещения</w:t>
      </w:r>
    </w:p>
    <w:p w:rsidR="005E605D" w:rsidRPr="00425BA3" w:rsidRDefault="000D3477" w:rsidP="00425BA3">
      <w:pPr>
        <w:pStyle w:val="a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5E605D" w:rsidRPr="00425BA3">
        <w:rPr>
          <w:rFonts w:ascii="Times New Roman" w:hAnsi="Times New Roman" w:cs="Times New Roman"/>
        </w:rPr>
        <w:t>в информационно-телекоммуникационной сети «Интернет» на официальном сайте детского сада</w:t>
      </w:r>
      <w:r w:rsidR="00A95433" w:rsidRPr="00425BA3">
        <w:rPr>
          <w:rFonts w:ascii="Times New Roman" w:hAnsi="Times New Roman" w:cs="Times New Roman"/>
        </w:rPr>
        <w:t xml:space="preserve"> </w:t>
      </w:r>
      <w:r w:rsidRPr="000D3477">
        <w:rPr>
          <w:rFonts w:ascii="Times New Roman" w:hAnsi="Times New Roman" w:cs="Times New Roman"/>
        </w:rPr>
        <w:t>https://42spb.tvoysadik.ru/</w:t>
      </w:r>
    </w:p>
    <w:p w:rsidR="005E605D" w:rsidRPr="00425BA3" w:rsidRDefault="000D3477" w:rsidP="00425BA3">
      <w:pPr>
        <w:pStyle w:val="a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5E605D" w:rsidRPr="00425BA3">
        <w:rPr>
          <w:rFonts w:ascii="Times New Roman" w:hAnsi="Times New Roman" w:cs="Times New Roman"/>
        </w:rPr>
        <w:t>на информационных стендах ГБДОУ,</w:t>
      </w:r>
    </w:p>
    <w:p w:rsidR="005E605D" w:rsidRPr="00425BA3" w:rsidRDefault="000D3477" w:rsidP="00425BA3">
      <w:pPr>
        <w:pStyle w:val="a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5E605D" w:rsidRPr="00425BA3">
        <w:rPr>
          <w:rFonts w:ascii="Times New Roman" w:hAnsi="Times New Roman" w:cs="Times New Roman"/>
        </w:rPr>
        <w:t xml:space="preserve">в средствах массовой информации (в </w:t>
      </w:r>
      <w:r w:rsidR="00A95433" w:rsidRPr="00425BA3">
        <w:rPr>
          <w:rFonts w:ascii="Times New Roman" w:hAnsi="Times New Roman" w:cs="Times New Roman"/>
        </w:rPr>
        <w:t>т.ч.</w:t>
      </w:r>
      <w:r w:rsidR="005E605D" w:rsidRPr="00425BA3">
        <w:rPr>
          <w:rFonts w:ascii="Times New Roman" w:hAnsi="Times New Roman" w:cs="Times New Roman"/>
        </w:rPr>
        <w:t xml:space="preserve"> электронных)</w:t>
      </w:r>
    </w:p>
    <w:p w:rsidR="005E605D" w:rsidRPr="000D3477" w:rsidRDefault="00A92B89" w:rsidP="000D3477">
      <w:pPr>
        <w:pStyle w:val="a6"/>
        <w:jc w:val="center"/>
        <w:rPr>
          <w:rFonts w:ascii="Times New Roman" w:hAnsi="Times New Roman" w:cs="Times New Roman"/>
        </w:rPr>
      </w:pPr>
      <w:bookmarkStart w:id="3" w:name="bookmark2"/>
      <w:r w:rsidRPr="000D3477">
        <w:rPr>
          <w:rStyle w:val="12"/>
          <w:bCs w:val="0"/>
          <w:sz w:val="24"/>
          <w:szCs w:val="24"/>
        </w:rPr>
        <w:t>3.</w:t>
      </w:r>
      <w:r w:rsidR="005E605D" w:rsidRPr="000D3477">
        <w:rPr>
          <w:rStyle w:val="12"/>
          <w:bCs w:val="0"/>
          <w:sz w:val="24"/>
          <w:szCs w:val="24"/>
        </w:rPr>
        <w:t>Перечень</w:t>
      </w:r>
      <w:r w:rsidR="005E605D" w:rsidRPr="000D3477">
        <w:rPr>
          <w:rStyle w:val="12"/>
          <w:bCs w:val="0"/>
          <w:sz w:val="24"/>
          <w:szCs w:val="24"/>
        </w:rPr>
        <w:tab/>
        <w:t>обязательной к раскрытию информации ГБДОУ</w:t>
      </w:r>
      <w:bookmarkEnd w:id="3"/>
    </w:p>
    <w:p w:rsidR="000D3477" w:rsidRDefault="005E605D" w:rsidP="00425BA3">
      <w:pPr>
        <w:pStyle w:val="a6"/>
        <w:jc w:val="both"/>
        <w:rPr>
          <w:rFonts w:ascii="Times New Roman" w:hAnsi="Times New Roman" w:cs="Times New Roman"/>
        </w:rPr>
      </w:pPr>
      <w:r w:rsidRPr="00425BA3">
        <w:rPr>
          <w:rFonts w:ascii="Times New Roman" w:hAnsi="Times New Roman" w:cs="Times New Roman"/>
        </w:rPr>
        <w:t>3.1.</w:t>
      </w:r>
      <w:r w:rsidR="000D3477">
        <w:rPr>
          <w:rFonts w:ascii="Times New Roman" w:hAnsi="Times New Roman" w:cs="Times New Roman"/>
        </w:rPr>
        <w:t>1.</w:t>
      </w:r>
      <w:r w:rsidRPr="00425BA3">
        <w:rPr>
          <w:rFonts w:ascii="Times New Roman" w:hAnsi="Times New Roman" w:cs="Times New Roman"/>
        </w:rPr>
        <w:t xml:space="preserve"> информация о ГБДОУ: </w:t>
      </w:r>
    </w:p>
    <w:p w:rsidR="005E605D" w:rsidRPr="00425BA3" w:rsidRDefault="005E605D" w:rsidP="00425BA3">
      <w:pPr>
        <w:pStyle w:val="a6"/>
        <w:jc w:val="both"/>
        <w:rPr>
          <w:rFonts w:ascii="Times New Roman" w:hAnsi="Times New Roman" w:cs="Times New Roman"/>
        </w:rPr>
      </w:pPr>
      <w:r w:rsidRPr="00425BA3">
        <w:rPr>
          <w:rFonts w:ascii="Times New Roman" w:hAnsi="Times New Roman" w:cs="Times New Roman"/>
        </w:rPr>
        <w:t>-</w:t>
      </w:r>
      <w:r w:rsidR="000D3477">
        <w:rPr>
          <w:rFonts w:ascii="Times New Roman" w:hAnsi="Times New Roman" w:cs="Times New Roman"/>
        </w:rPr>
        <w:t xml:space="preserve"> </w:t>
      </w:r>
      <w:r w:rsidRPr="00425BA3">
        <w:rPr>
          <w:rFonts w:ascii="Times New Roman" w:hAnsi="Times New Roman" w:cs="Times New Roman"/>
        </w:rPr>
        <w:t>дата создания ГБДОУ;</w:t>
      </w:r>
    </w:p>
    <w:p w:rsidR="005E605D" w:rsidRPr="00425BA3" w:rsidRDefault="000D3477" w:rsidP="00425BA3">
      <w:pPr>
        <w:pStyle w:val="a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5E605D" w:rsidRPr="00425BA3">
        <w:rPr>
          <w:rFonts w:ascii="Times New Roman" w:hAnsi="Times New Roman" w:cs="Times New Roman"/>
        </w:rPr>
        <w:t>информация об учредителе ГБДОУ, месте нахождения, режиме, графике работы, контактных телефонах и электронном адресе;</w:t>
      </w:r>
    </w:p>
    <w:p w:rsidR="005E605D" w:rsidRPr="00425BA3" w:rsidRDefault="000D3477" w:rsidP="00425BA3">
      <w:pPr>
        <w:pStyle w:val="a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5E605D" w:rsidRPr="00425BA3">
        <w:rPr>
          <w:rFonts w:ascii="Times New Roman" w:hAnsi="Times New Roman" w:cs="Times New Roman"/>
        </w:rPr>
        <w:t>информация о структуре и органах управления ГБДОУ;</w:t>
      </w:r>
    </w:p>
    <w:p w:rsidR="005E605D" w:rsidRPr="00425BA3" w:rsidRDefault="000D3477" w:rsidP="00425BA3">
      <w:pPr>
        <w:pStyle w:val="a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5E605D" w:rsidRPr="00425BA3">
        <w:rPr>
          <w:rFonts w:ascii="Times New Roman" w:hAnsi="Times New Roman" w:cs="Times New Roman"/>
        </w:rPr>
        <w:t>информация о реализуемых образовательных программах,</w:t>
      </w:r>
    </w:p>
    <w:p w:rsidR="005E605D" w:rsidRPr="00425BA3" w:rsidRDefault="000D3477" w:rsidP="00425BA3">
      <w:pPr>
        <w:pStyle w:val="a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5E605D" w:rsidRPr="00425BA3">
        <w:rPr>
          <w:rFonts w:ascii="Times New Roman" w:hAnsi="Times New Roman" w:cs="Times New Roman"/>
        </w:rPr>
        <w:t xml:space="preserve">информация о численности воспитанников по реализуемым образовательным программам за счёт бюджетных ассигнований Федерального бюджета, бюджетов субъектов Российской </w:t>
      </w:r>
      <w:r w:rsidR="00A95433" w:rsidRPr="00425BA3">
        <w:rPr>
          <w:rFonts w:ascii="Times New Roman" w:hAnsi="Times New Roman" w:cs="Times New Roman"/>
        </w:rPr>
        <w:t>Федерации,</w:t>
      </w:r>
      <w:r w:rsidR="005E605D" w:rsidRPr="00425BA3">
        <w:rPr>
          <w:rFonts w:ascii="Times New Roman" w:hAnsi="Times New Roman" w:cs="Times New Roman"/>
        </w:rPr>
        <w:t xml:space="preserve"> местных бюджетов и по договорам об образовании за счёт средств физических и (или) юридических лиц;</w:t>
      </w:r>
    </w:p>
    <w:p w:rsidR="005E605D" w:rsidRPr="00425BA3" w:rsidRDefault="000D3477" w:rsidP="00425BA3">
      <w:pPr>
        <w:pStyle w:val="a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5E605D" w:rsidRPr="00425BA3">
        <w:rPr>
          <w:rFonts w:ascii="Times New Roman" w:hAnsi="Times New Roman" w:cs="Times New Roman"/>
        </w:rPr>
        <w:t>информация о языке образования,</w:t>
      </w:r>
    </w:p>
    <w:p w:rsidR="005E605D" w:rsidRPr="00425BA3" w:rsidRDefault="000D3477" w:rsidP="00425BA3">
      <w:pPr>
        <w:pStyle w:val="a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5E605D" w:rsidRPr="00425BA3">
        <w:rPr>
          <w:rFonts w:ascii="Times New Roman" w:hAnsi="Times New Roman" w:cs="Times New Roman"/>
        </w:rPr>
        <w:t>информация о федеральных государственных образовательных стандартах, об образовательных стандартах (при их наличии);</w:t>
      </w:r>
    </w:p>
    <w:p w:rsidR="005E605D" w:rsidRPr="00425BA3" w:rsidRDefault="000D3477" w:rsidP="00425BA3">
      <w:pPr>
        <w:pStyle w:val="a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- </w:t>
      </w:r>
      <w:r w:rsidR="005E605D" w:rsidRPr="00425BA3">
        <w:rPr>
          <w:rFonts w:ascii="Times New Roman" w:hAnsi="Times New Roman" w:cs="Times New Roman"/>
        </w:rPr>
        <w:t>информация о персональном составе педагогических работников с указанием уровня образования квалификации и опыта работы;</w:t>
      </w:r>
    </w:p>
    <w:p w:rsidR="005E605D" w:rsidRPr="00425BA3" w:rsidRDefault="000D3477" w:rsidP="00425BA3">
      <w:pPr>
        <w:pStyle w:val="a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5E605D" w:rsidRPr="00425BA3">
        <w:rPr>
          <w:rFonts w:ascii="Times New Roman" w:hAnsi="Times New Roman" w:cs="Times New Roman"/>
        </w:rPr>
        <w:t>информация о материально-техническом обеспечении образовательной деятельности (в том числе о наличии оборудованных учебных кабинетов, объектов спорта, средств обучения и воспитания, об условиях питания и охране здоровья воспитанников, о доступе к информационным системам и информационно-телекоммуникационным сетям, об</w:t>
      </w:r>
    </w:p>
    <w:p w:rsidR="00A92B89" w:rsidRPr="00425BA3" w:rsidRDefault="00A92B89" w:rsidP="00425BA3">
      <w:pPr>
        <w:pStyle w:val="a6"/>
        <w:jc w:val="both"/>
        <w:rPr>
          <w:rFonts w:ascii="Times New Roman" w:hAnsi="Times New Roman" w:cs="Times New Roman"/>
        </w:rPr>
      </w:pPr>
      <w:r w:rsidRPr="00425BA3">
        <w:rPr>
          <w:rFonts w:ascii="Times New Roman" w:hAnsi="Times New Roman" w:cs="Times New Roman"/>
        </w:rPr>
        <w:t>электронных образовательных ресурсах, к которым обеспечивается доступ обучающихся;</w:t>
      </w:r>
    </w:p>
    <w:p w:rsidR="00A92B89" w:rsidRPr="00425BA3" w:rsidRDefault="000D3477" w:rsidP="00425BA3">
      <w:pPr>
        <w:pStyle w:val="a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A92B89" w:rsidRPr="00425BA3">
        <w:rPr>
          <w:rFonts w:ascii="Times New Roman" w:hAnsi="Times New Roman" w:cs="Times New Roman"/>
        </w:rPr>
        <w:t xml:space="preserve">о количестве вакантных мест для приёма (перевода) по каждой образовательной программе за счёт бюджетных ассигнований Федерального бюджета, бюджетов субъектов Российской Федерации, местных бюджетов и по договорам об образовании за счёт средств </w:t>
      </w:r>
      <w:r w:rsidR="00A92B89" w:rsidRPr="00425BA3">
        <w:rPr>
          <w:rFonts w:ascii="Times New Roman" w:hAnsi="Times New Roman" w:cs="Times New Roman"/>
        </w:rPr>
        <w:lastRenderedPageBreak/>
        <w:t>физических и (или) юридических лиц в т.ч. информация о наличии свободных мест для приёма детей не позднее 1 июля,</w:t>
      </w:r>
    </w:p>
    <w:p w:rsidR="00A92B89" w:rsidRPr="00425BA3" w:rsidRDefault="000D3477" w:rsidP="00425BA3">
      <w:pPr>
        <w:pStyle w:val="a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A92B89" w:rsidRPr="00425BA3">
        <w:rPr>
          <w:rFonts w:ascii="Times New Roman" w:hAnsi="Times New Roman" w:cs="Times New Roman"/>
        </w:rPr>
        <w:t>информация о наличии и об условиях предоставления родителям воспитанников мер социальной поддержки;</w:t>
      </w:r>
    </w:p>
    <w:p w:rsidR="00A92B89" w:rsidRPr="00425BA3" w:rsidRDefault="000D3477" w:rsidP="00425BA3">
      <w:pPr>
        <w:pStyle w:val="a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A92B89" w:rsidRPr="00425BA3">
        <w:rPr>
          <w:rFonts w:ascii="Times New Roman" w:hAnsi="Times New Roman" w:cs="Times New Roman"/>
        </w:rPr>
        <w:t>информация об объёме образовательной деятельности,</w:t>
      </w:r>
    </w:p>
    <w:p w:rsidR="00A92B89" w:rsidRPr="00425BA3" w:rsidRDefault="000D3477" w:rsidP="00425BA3">
      <w:pPr>
        <w:pStyle w:val="a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A92B89" w:rsidRPr="00425BA3">
        <w:rPr>
          <w:rFonts w:ascii="Times New Roman" w:hAnsi="Times New Roman" w:cs="Times New Roman"/>
        </w:rPr>
        <w:t>о поступлении финансовых и материальных средств и об их расходах по итогам финансового года;</w:t>
      </w:r>
    </w:p>
    <w:p w:rsidR="00A92B89" w:rsidRPr="00425BA3" w:rsidRDefault="00A92B89" w:rsidP="00425BA3">
      <w:pPr>
        <w:pStyle w:val="a6"/>
        <w:jc w:val="both"/>
        <w:rPr>
          <w:rFonts w:ascii="Times New Roman" w:hAnsi="Times New Roman" w:cs="Times New Roman"/>
        </w:rPr>
      </w:pPr>
      <w:r w:rsidRPr="00425BA3">
        <w:rPr>
          <w:rFonts w:ascii="Times New Roman" w:hAnsi="Times New Roman" w:cs="Times New Roman"/>
        </w:rPr>
        <w:t>3.1</w:t>
      </w:r>
      <w:r w:rsidR="000D3477">
        <w:rPr>
          <w:rFonts w:ascii="Times New Roman" w:hAnsi="Times New Roman" w:cs="Times New Roman"/>
        </w:rPr>
        <w:t>.</w:t>
      </w:r>
      <w:r w:rsidRPr="00425BA3">
        <w:rPr>
          <w:rFonts w:ascii="Times New Roman" w:hAnsi="Times New Roman" w:cs="Times New Roman"/>
        </w:rPr>
        <w:t xml:space="preserve"> 2.Копии следующих документов ГБДОУ:</w:t>
      </w:r>
    </w:p>
    <w:p w:rsidR="00A92B89" w:rsidRPr="00425BA3" w:rsidRDefault="000D3477" w:rsidP="00425BA3">
      <w:pPr>
        <w:pStyle w:val="a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A92B89" w:rsidRPr="00425BA3">
        <w:rPr>
          <w:rFonts w:ascii="Times New Roman" w:hAnsi="Times New Roman" w:cs="Times New Roman"/>
        </w:rPr>
        <w:t>устав ГБДОУ;</w:t>
      </w:r>
    </w:p>
    <w:p w:rsidR="00A92B89" w:rsidRPr="00425BA3" w:rsidRDefault="000D3477" w:rsidP="00425BA3">
      <w:pPr>
        <w:pStyle w:val="a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A92B89" w:rsidRPr="00425BA3">
        <w:rPr>
          <w:rFonts w:ascii="Times New Roman" w:hAnsi="Times New Roman" w:cs="Times New Roman"/>
        </w:rPr>
        <w:t>лицензия на осуществление образовательной деятельности (с приложениями);</w:t>
      </w:r>
    </w:p>
    <w:p w:rsidR="00A92B89" w:rsidRPr="00425BA3" w:rsidRDefault="000D3477" w:rsidP="00425BA3">
      <w:pPr>
        <w:pStyle w:val="a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A92B89" w:rsidRPr="00425BA3">
        <w:rPr>
          <w:rFonts w:ascii="Times New Roman" w:hAnsi="Times New Roman" w:cs="Times New Roman"/>
        </w:rPr>
        <w:t>план финансово-хозяйственной деятельности ГБДОУ, утверждённый в установленном законодательством порядке;</w:t>
      </w:r>
    </w:p>
    <w:p w:rsidR="00A92B89" w:rsidRPr="00425BA3" w:rsidRDefault="000D3477" w:rsidP="00425BA3">
      <w:pPr>
        <w:pStyle w:val="a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A92B89" w:rsidRPr="00425BA3">
        <w:rPr>
          <w:rFonts w:ascii="Times New Roman" w:hAnsi="Times New Roman" w:cs="Times New Roman"/>
        </w:rPr>
        <w:t>локальные нормативные акты, правил внутреннего трудового распорядка,</w:t>
      </w:r>
    </w:p>
    <w:p w:rsidR="00A92B89" w:rsidRPr="00425BA3" w:rsidRDefault="00A92B89" w:rsidP="00425BA3">
      <w:pPr>
        <w:pStyle w:val="a6"/>
        <w:jc w:val="both"/>
        <w:rPr>
          <w:rFonts w:ascii="Times New Roman" w:hAnsi="Times New Roman" w:cs="Times New Roman"/>
        </w:rPr>
      </w:pPr>
      <w:r w:rsidRPr="00425BA3">
        <w:rPr>
          <w:rFonts w:ascii="Times New Roman" w:hAnsi="Times New Roman" w:cs="Times New Roman"/>
        </w:rPr>
        <w:t>3.1.3.Отчёт о результате самоанализа. Показатели деятельности образовательной организации, подлежащей самоанализу;</w:t>
      </w:r>
    </w:p>
    <w:p w:rsidR="00A92B89" w:rsidRPr="00425BA3" w:rsidRDefault="0086654C" w:rsidP="00425BA3">
      <w:pPr>
        <w:pStyle w:val="a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3.1.4.</w:t>
      </w:r>
      <w:r w:rsidR="00A92B89" w:rsidRPr="00425BA3">
        <w:rPr>
          <w:rFonts w:ascii="Times New Roman" w:hAnsi="Times New Roman" w:cs="Times New Roman"/>
        </w:rPr>
        <w:t>Документы об оказании платных образовательных услуг, образец договора об оказании платных образовательных услуг, документ об утверждении стоимости обучения по каждой образовательной программе (если платные услуги предоставляются в ДОУ);</w:t>
      </w:r>
    </w:p>
    <w:p w:rsidR="00A92B89" w:rsidRPr="00425BA3" w:rsidRDefault="0086654C" w:rsidP="00425BA3">
      <w:pPr>
        <w:pStyle w:val="a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3.1.5.</w:t>
      </w:r>
      <w:r w:rsidR="00A92B89" w:rsidRPr="00425BA3">
        <w:rPr>
          <w:rFonts w:ascii="Times New Roman" w:hAnsi="Times New Roman" w:cs="Times New Roman"/>
        </w:rPr>
        <w:t>Предписания</w:t>
      </w:r>
      <w:r w:rsidR="00A92B89" w:rsidRPr="00425BA3">
        <w:rPr>
          <w:rFonts w:ascii="Times New Roman" w:hAnsi="Times New Roman" w:cs="Times New Roman"/>
        </w:rPr>
        <w:tab/>
        <w:t>органов, осуществляющих государственный надзор (контроль) в сфере образования, отчёты о выполнении таких предписаний;</w:t>
      </w:r>
    </w:p>
    <w:p w:rsidR="00A92B89" w:rsidRPr="00425BA3" w:rsidRDefault="0086654C" w:rsidP="00425BA3">
      <w:pPr>
        <w:pStyle w:val="a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3.1.6. </w:t>
      </w:r>
      <w:r w:rsidR="00A92B89" w:rsidRPr="00425BA3">
        <w:rPr>
          <w:rFonts w:ascii="Times New Roman" w:hAnsi="Times New Roman" w:cs="Times New Roman"/>
        </w:rPr>
        <w:t>Иная</w:t>
      </w:r>
      <w:r w:rsidR="00A92B89" w:rsidRPr="00425BA3">
        <w:rPr>
          <w:rFonts w:ascii="Times New Roman" w:hAnsi="Times New Roman" w:cs="Times New Roman"/>
        </w:rPr>
        <w:tab/>
        <w:t>информация, которая размещается, опубликовывается по решению образовательной организации и (или) размещение, опубликование которой являются обязательными в соответствии с законодательством Российской Федерации;</w:t>
      </w:r>
    </w:p>
    <w:p w:rsidR="00A92B89" w:rsidRPr="00425BA3" w:rsidRDefault="0086654C" w:rsidP="00425BA3">
      <w:pPr>
        <w:pStyle w:val="a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A92B89" w:rsidRPr="00425BA3">
        <w:rPr>
          <w:rFonts w:ascii="Times New Roman" w:hAnsi="Times New Roman" w:cs="Times New Roman"/>
        </w:rPr>
        <w:t>примерная форма заявления о приёме;</w:t>
      </w:r>
    </w:p>
    <w:p w:rsidR="00A92B89" w:rsidRPr="00425BA3" w:rsidRDefault="0086654C" w:rsidP="00425BA3">
      <w:pPr>
        <w:pStyle w:val="a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A92B89" w:rsidRPr="00425BA3">
        <w:rPr>
          <w:rFonts w:ascii="Times New Roman" w:hAnsi="Times New Roman" w:cs="Times New Roman"/>
        </w:rPr>
        <w:t>распорядительный акт о приёме (приказ) (в трёхдневный срок после издания размещается на информационном стенде ГБДОУ и на официальном сайте);</w:t>
      </w:r>
    </w:p>
    <w:p w:rsidR="00A92B89" w:rsidRPr="00425BA3" w:rsidRDefault="0086654C" w:rsidP="00425BA3">
      <w:pPr>
        <w:pStyle w:val="a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A92B89" w:rsidRPr="00425BA3">
        <w:rPr>
          <w:rFonts w:ascii="Times New Roman" w:hAnsi="Times New Roman" w:cs="Times New Roman"/>
        </w:rPr>
        <w:t>уведомление о прекращение деятельности.</w:t>
      </w:r>
    </w:p>
    <w:p w:rsidR="00A92B89" w:rsidRPr="00425BA3" w:rsidRDefault="00A92B89" w:rsidP="00425BA3">
      <w:pPr>
        <w:pStyle w:val="a6"/>
        <w:jc w:val="both"/>
        <w:rPr>
          <w:rFonts w:ascii="Times New Roman" w:hAnsi="Times New Roman" w:cs="Times New Roman"/>
        </w:rPr>
      </w:pPr>
      <w:r w:rsidRPr="00425BA3">
        <w:rPr>
          <w:rFonts w:ascii="Times New Roman" w:hAnsi="Times New Roman" w:cs="Times New Roman"/>
        </w:rPr>
        <w:t>3.2 Информация</w:t>
      </w:r>
      <w:r w:rsidRPr="00425BA3">
        <w:rPr>
          <w:rStyle w:val="3LucidaSansUnicode"/>
          <w:rFonts w:ascii="Times New Roman" w:hAnsi="Times New Roman" w:cs="Times New Roman"/>
          <w:sz w:val="24"/>
          <w:szCs w:val="24"/>
        </w:rPr>
        <w:t xml:space="preserve"> и</w:t>
      </w:r>
      <w:r w:rsidRPr="00425BA3">
        <w:rPr>
          <w:rFonts w:ascii="Times New Roman" w:hAnsi="Times New Roman" w:cs="Times New Roman"/>
        </w:rPr>
        <w:t xml:space="preserve"> документы, указанные в пункте 3.1 настоящего Положения, если они в соответствии с Законодательством Российской Федерации не отнесены к сведениям, составляющим государственную и иную тайну, охраняемую законом, подлежат размещению на официальном сайте образовательной организации в сети «Интернет» и обновлению в течение 10 рабочих дней со дня их создания, получения или внесения в них соответствующих изменений.</w:t>
      </w:r>
    </w:p>
    <w:p w:rsidR="00A92B89" w:rsidRPr="00425BA3" w:rsidRDefault="0086654C" w:rsidP="00425BA3">
      <w:pPr>
        <w:pStyle w:val="a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3.3.  </w:t>
      </w:r>
      <w:r w:rsidR="00A92B89" w:rsidRPr="00425BA3">
        <w:rPr>
          <w:rFonts w:ascii="Times New Roman" w:hAnsi="Times New Roman" w:cs="Times New Roman"/>
        </w:rPr>
        <w:t>При размещении информации на официальном сайте в сети «Интернет» и ей обновлении ГБДОУ обеспечивает соблюдение требований законодательства Российской Федерации о персональных данных.</w:t>
      </w:r>
    </w:p>
    <w:p w:rsidR="00A92B89" w:rsidRPr="00425BA3" w:rsidRDefault="0086654C" w:rsidP="00425BA3">
      <w:pPr>
        <w:pStyle w:val="a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3.4. </w:t>
      </w:r>
      <w:r w:rsidR="00A92B89" w:rsidRPr="00425BA3">
        <w:rPr>
          <w:rFonts w:ascii="Times New Roman" w:hAnsi="Times New Roman" w:cs="Times New Roman"/>
        </w:rPr>
        <w:t>Техно логические и программные средства, которые используются для функционирования официального сайта в сети «Интернет»</w:t>
      </w:r>
    </w:p>
    <w:p w:rsidR="00A92B89" w:rsidRPr="00425BA3" w:rsidRDefault="0086654C" w:rsidP="00425BA3">
      <w:pPr>
        <w:pStyle w:val="a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A92B89" w:rsidRPr="00425BA3">
        <w:rPr>
          <w:rFonts w:ascii="Times New Roman" w:hAnsi="Times New Roman" w:cs="Times New Roman"/>
        </w:rPr>
        <w:t>доступ пользователей для ознакомления с размещённой на сайтах информации на основе свободного и общедоступного программного обеспечения,</w:t>
      </w:r>
    </w:p>
    <w:p w:rsidR="00A92B89" w:rsidRPr="00425BA3" w:rsidRDefault="0086654C" w:rsidP="00425BA3">
      <w:pPr>
        <w:pStyle w:val="a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A92B89" w:rsidRPr="00425BA3">
        <w:rPr>
          <w:rFonts w:ascii="Times New Roman" w:hAnsi="Times New Roman" w:cs="Times New Roman"/>
        </w:rPr>
        <w:t xml:space="preserve"> защиту информации от уничтожения, модификации и блокирования доступа к ней, а также от иных неправомерных действий в отношении такой информации:</w:t>
      </w:r>
    </w:p>
    <w:p w:rsidR="00A92B89" w:rsidRPr="00425BA3" w:rsidRDefault="0086654C" w:rsidP="00425BA3">
      <w:pPr>
        <w:pStyle w:val="a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A92B89" w:rsidRPr="00425BA3">
        <w:rPr>
          <w:rFonts w:ascii="Times New Roman" w:hAnsi="Times New Roman" w:cs="Times New Roman"/>
        </w:rPr>
        <w:t>возможность копирования информации на резервный носитель, обеспечивающий её восстановление.</w:t>
      </w:r>
    </w:p>
    <w:p w:rsidR="00A92B89" w:rsidRPr="00425BA3" w:rsidRDefault="0086654C" w:rsidP="00425BA3">
      <w:pPr>
        <w:pStyle w:val="a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3.5.  </w:t>
      </w:r>
      <w:r w:rsidR="00A92B89" w:rsidRPr="00425BA3">
        <w:rPr>
          <w:rFonts w:ascii="Times New Roman" w:hAnsi="Times New Roman" w:cs="Times New Roman"/>
        </w:rPr>
        <w:t>Информация на официальном сайте сети «Интернет» размещается на русском</w:t>
      </w:r>
      <w:r>
        <w:rPr>
          <w:rFonts w:ascii="Times New Roman" w:hAnsi="Times New Roman" w:cs="Times New Roman"/>
        </w:rPr>
        <w:t xml:space="preserve"> </w:t>
      </w:r>
    </w:p>
    <w:p w:rsidR="00A92B89" w:rsidRPr="00425BA3" w:rsidRDefault="00A92B89" w:rsidP="00425BA3">
      <w:pPr>
        <w:pStyle w:val="a6"/>
        <w:jc w:val="both"/>
        <w:rPr>
          <w:rFonts w:ascii="Times New Roman" w:hAnsi="Times New Roman" w:cs="Times New Roman"/>
        </w:rPr>
      </w:pPr>
      <w:r w:rsidRPr="00425BA3">
        <w:rPr>
          <w:rFonts w:ascii="Times New Roman" w:hAnsi="Times New Roman" w:cs="Times New Roman"/>
        </w:rPr>
        <w:t>языке.</w:t>
      </w:r>
    </w:p>
    <w:p w:rsidR="00A92B89" w:rsidRPr="00425BA3" w:rsidRDefault="00A92B89" w:rsidP="00425BA3">
      <w:pPr>
        <w:pStyle w:val="a6"/>
        <w:jc w:val="both"/>
        <w:rPr>
          <w:rFonts w:ascii="Times New Roman" w:hAnsi="Times New Roman" w:cs="Times New Roman"/>
        </w:rPr>
      </w:pPr>
    </w:p>
    <w:sectPr w:rsidR="00A92B89" w:rsidRPr="00425BA3" w:rsidSect="000D3477">
      <w:type w:val="continuous"/>
      <w:pgSz w:w="11905" w:h="16837"/>
      <w:pgMar w:top="851" w:right="990" w:bottom="851" w:left="1540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>
    <w:nsid w:val="00000005"/>
    <w:multiLevelType w:val="multilevel"/>
    <w:tmpl w:val="00000004"/>
    <w:lvl w:ilvl="0">
      <w:start w:val="3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3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3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3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3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3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3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3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3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</w:abstractNum>
  <w:abstractNum w:abstractNumId="4">
    <w:nsid w:val="00000009"/>
    <w:multiLevelType w:val="multilevel"/>
    <w:tmpl w:val="00000008"/>
    <w:lvl w:ilvl="0">
      <w:start w:val="4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4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4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4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4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4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4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4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4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5">
    <w:nsid w:val="0000000B"/>
    <w:multiLevelType w:val="multilevel"/>
    <w:tmpl w:val="0000000A"/>
    <w:lvl w:ilvl="0">
      <w:start w:val="3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3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3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3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3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3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3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3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3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6">
    <w:nsid w:val="0000000D"/>
    <w:multiLevelType w:val="multilevel"/>
    <w:tmpl w:val="0000000C"/>
    <w:lvl w:ilvl="0">
      <w:start w:val="5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upp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upp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upp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upp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upp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upp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upp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upp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433"/>
    <w:rsid w:val="000D3477"/>
    <w:rsid w:val="001A5364"/>
    <w:rsid w:val="003309A1"/>
    <w:rsid w:val="00402B92"/>
    <w:rsid w:val="00425BA3"/>
    <w:rsid w:val="004C6568"/>
    <w:rsid w:val="005E605D"/>
    <w:rsid w:val="0086654C"/>
    <w:rsid w:val="00A92B89"/>
    <w:rsid w:val="00A95433"/>
    <w:rsid w:val="00C309EA"/>
    <w:rsid w:val="00FF7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efaultImageDpi w14:val="0"/>
  <w15:docId w15:val="{5F8E631F-E6A9-4A42-94BB-E763B83EB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Arial Unicode MS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rFonts w:cs="Times New Roman"/>
      <w:color w:val="0066CC"/>
      <w:u w:val="single"/>
    </w:rPr>
  </w:style>
  <w:style w:type="character" w:customStyle="1" w:styleId="2">
    <w:name w:val="Основной текст (2)_"/>
    <w:basedOn w:val="a0"/>
    <w:link w:val="20"/>
    <w:uiPriority w:val="99"/>
    <w:locked/>
    <w:rPr>
      <w:rFonts w:ascii="Times New Roman" w:hAnsi="Times New Roman" w:cs="Times New Roman"/>
      <w:noProof/>
      <w:sz w:val="13"/>
      <w:szCs w:val="13"/>
    </w:rPr>
  </w:style>
  <w:style w:type="character" w:customStyle="1" w:styleId="1">
    <w:name w:val="Основной текст Знак1"/>
    <w:basedOn w:val="a0"/>
    <w:link w:val="a4"/>
    <w:uiPriority w:val="99"/>
    <w:locked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3">
    <w:name w:val="Основной текст (3)_"/>
    <w:basedOn w:val="a0"/>
    <w:link w:val="30"/>
    <w:uiPriority w:val="99"/>
    <w:locked/>
    <w:rPr>
      <w:rFonts w:ascii="Times New Roman" w:hAnsi="Times New Roman" w:cs="Times New Roman"/>
      <w:spacing w:val="0"/>
      <w:sz w:val="21"/>
      <w:szCs w:val="21"/>
    </w:rPr>
  </w:style>
  <w:style w:type="character" w:customStyle="1" w:styleId="395pt">
    <w:name w:val="Основной текст (3) + 9.5 pt"/>
    <w:aliases w:val="Курсив,Интервал 1 pt"/>
    <w:basedOn w:val="3"/>
    <w:uiPriority w:val="99"/>
    <w:rPr>
      <w:rFonts w:ascii="Times New Roman" w:hAnsi="Times New Roman" w:cs="Times New Roman"/>
      <w:i/>
      <w:iCs/>
      <w:spacing w:val="20"/>
      <w:sz w:val="19"/>
      <w:szCs w:val="19"/>
    </w:rPr>
  </w:style>
  <w:style w:type="character" w:customStyle="1" w:styleId="10">
    <w:name w:val="Заголовок №1_"/>
    <w:basedOn w:val="a0"/>
    <w:link w:val="11"/>
    <w:uiPriority w:val="99"/>
    <w:locked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12">
    <w:name w:val="Заголовок №1"/>
    <w:basedOn w:val="10"/>
    <w:uiPriority w:val="99"/>
    <w:rPr>
      <w:rFonts w:ascii="Times New Roman" w:hAnsi="Times New Roman" w:cs="Times New Roman"/>
      <w:b/>
      <w:bCs/>
      <w:spacing w:val="0"/>
      <w:sz w:val="22"/>
      <w:szCs w:val="22"/>
    </w:rPr>
  </w:style>
  <w:style w:type="paragraph" w:customStyle="1" w:styleId="20">
    <w:name w:val="Основной текст (2)"/>
    <w:basedOn w:val="a"/>
    <w:link w:val="2"/>
    <w:uiPriority w:val="99"/>
    <w:pPr>
      <w:shd w:val="clear" w:color="auto" w:fill="FFFFFF"/>
      <w:spacing w:after="660" w:line="240" w:lineRule="atLeast"/>
    </w:pPr>
    <w:rPr>
      <w:rFonts w:ascii="Times New Roman" w:hAnsi="Times New Roman" w:cs="Times New Roman"/>
      <w:noProof/>
      <w:color w:val="auto"/>
      <w:sz w:val="13"/>
      <w:szCs w:val="13"/>
    </w:rPr>
  </w:style>
  <w:style w:type="paragraph" w:styleId="a4">
    <w:name w:val="Body Text"/>
    <w:basedOn w:val="a"/>
    <w:link w:val="1"/>
    <w:uiPriority w:val="99"/>
    <w:pPr>
      <w:shd w:val="clear" w:color="auto" w:fill="FFFFFF"/>
      <w:spacing w:before="660" w:after="720" w:line="264" w:lineRule="exact"/>
      <w:jc w:val="center"/>
    </w:pPr>
    <w:rPr>
      <w:rFonts w:ascii="Times New Roman" w:hAnsi="Times New Roman" w:cs="Times New Roman"/>
      <w:b/>
      <w:bCs/>
      <w:color w:val="auto"/>
      <w:sz w:val="22"/>
      <w:szCs w:val="22"/>
    </w:rPr>
  </w:style>
  <w:style w:type="character" w:customStyle="1" w:styleId="a5">
    <w:name w:val="Основной текст Знак"/>
    <w:basedOn w:val="a0"/>
    <w:uiPriority w:val="99"/>
    <w:semiHidden/>
    <w:rPr>
      <w:rFonts w:cs="Arial Unicode MS"/>
      <w:color w:val="000000"/>
    </w:rPr>
  </w:style>
  <w:style w:type="character" w:customStyle="1" w:styleId="4">
    <w:name w:val="Основной текст Знак4"/>
    <w:basedOn w:val="a0"/>
    <w:uiPriority w:val="99"/>
    <w:semiHidden/>
    <w:rPr>
      <w:rFonts w:cs="Arial Unicode MS"/>
      <w:color w:val="000000"/>
    </w:rPr>
  </w:style>
  <w:style w:type="character" w:customStyle="1" w:styleId="31">
    <w:name w:val="Основной текст Знак3"/>
    <w:basedOn w:val="a0"/>
    <w:uiPriority w:val="99"/>
    <w:semiHidden/>
    <w:rPr>
      <w:rFonts w:cs="Arial Unicode MS"/>
      <w:color w:val="000000"/>
    </w:rPr>
  </w:style>
  <w:style w:type="character" w:customStyle="1" w:styleId="21">
    <w:name w:val="Основной текст Знак2"/>
    <w:basedOn w:val="a0"/>
    <w:uiPriority w:val="99"/>
    <w:semiHidden/>
    <w:rPr>
      <w:rFonts w:cs="Arial Unicode MS"/>
      <w:color w:val="000000"/>
    </w:rPr>
  </w:style>
  <w:style w:type="paragraph" w:customStyle="1" w:styleId="30">
    <w:name w:val="Основной текст (3)"/>
    <w:basedOn w:val="a"/>
    <w:link w:val="3"/>
    <w:uiPriority w:val="99"/>
    <w:pPr>
      <w:shd w:val="clear" w:color="auto" w:fill="FFFFFF"/>
      <w:spacing w:before="720" w:line="264" w:lineRule="exact"/>
      <w:jc w:val="right"/>
    </w:pPr>
    <w:rPr>
      <w:rFonts w:ascii="Times New Roman" w:hAnsi="Times New Roman" w:cs="Times New Roman"/>
      <w:color w:val="auto"/>
      <w:sz w:val="21"/>
      <w:szCs w:val="21"/>
    </w:rPr>
  </w:style>
  <w:style w:type="paragraph" w:customStyle="1" w:styleId="11">
    <w:name w:val="Заголовок №11"/>
    <w:basedOn w:val="a"/>
    <w:link w:val="10"/>
    <w:uiPriority w:val="99"/>
    <w:pPr>
      <w:shd w:val="clear" w:color="auto" w:fill="FFFFFF"/>
      <w:spacing w:after="300" w:line="240" w:lineRule="atLeast"/>
      <w:ind w:firstLine="700"/>
      <w:jc w:val="both"/>
      <w:outlineLvl w:val="0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styleId="a6">
    <w:name w:val="No Spacing"/>
    <w:uiPriority w:val="1"/>
    <w:qFormat/>
    <w:rsid w:val="00A95433"/>
    <w:rPr>
      <w:rFonts w:cs="Arial Unicode MS"/>
      <w:color w:val="000000"/>
    </w:rPr>
  </w:style>
  <w:style w:type="character" w:customStyle="1" w:styleId="3LucidaSansUnicode">
    <w:name w:val="Основной текст (3) + Lucida Sans Unicode"/>
    <w:aliases w:val="8.5 pt,Курсив1"/>
    <w:basedOn w:val="3"/>
    <w:uiPriority w:val="99"/>
    <w:rsid w:val="00A92B89"/>
    <w:rPr>
      <w:rFonts w:ascii="Lucida Sans Unicode" w:hAnsi="Lucida Sans Unicode" w:cs="Lucida Sans Unicode"/>
      <w:i/>
      <w:iCs/>
      <w:spacing w:val="0"/>
      <w:w w:val="100"/>
      <w:sz w:val="17"/>
      <w:szCs w:val="17"/>
    </w:rPr>
  </w:style>
  <w:style w:type="paragraph" w:styleId="a7">
    <w:name w:val="Balloon Text"/>
    <w:basedOn w:val="a"/>
    <w:link w:val="a8"/>
    <w:uiPriority w:val="99"/>
    <w:semiHidden/>
    <w:unhideWhenUsed/>
    <w:rsid w:val="003309A1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3309A1"/>
    <w:rPr>
      <w:rFonts w:ascii="Segoe UI" w:hAnsi="Segoe UI" w:cs="Segoe UI"/>
      <w:color w:val="000000"/>
      <w:sz w:val="18"/>
      <w:szCs w:val="18"/>
    </w:rPr>
  </w:style>
  <w:style w:type="paragraph" w:styleId="a9">
    <w:name w:val="Normal (Web)"/>
    <w:basedOn w:val="a"/>
    <w:uiPriority w:val="99"/>
    <w:unhideWhenUsed/>
    <w:rsid w:val="00425BA3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902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2</cp:revision>
  <cp:lastPrinted>2018-11-28T13:24:00Z</cp:lastPrinted>
  <dcterms:created xsi:type="dcterms:W3CDTF">2018-11-28T15:00:00Z</dcterms:created>
  <dcterms:modified xsi:type="dcterms:W3CDTF">2018-11-28T15:00:00Z</dcterms:modified>
</cp:coreProperties>
</file>